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pPr>
      <w:r>
        <w:rPr>
          <w:rFonts w:ascii="Times New Roman" w:eastAsia="Times New Roman" w:hAnsi="Times New Roman" w:cs="Times New Roman"/>
        </w:rPr>
        <w:t xml:space="preserve">Дело № </w:t>
      </w:r>
      <w:r>
        <w:rPr>
          <w:rFonts w:ascii="Times New Roman" w:eastAsia="Times New Roman" w:hAnsi="Times New Roman" w:cs="Times New Roman"/>
        </w:rPr>
        <w:t>5-</w:t>
      </w:r>
      <w:r>
        <w:rPr>
          <w:rFonts w:ascii="Times New Roman" w:eastAsia="Times New Roman" w:hAnsi="Times New Roman" w:cs="Times New Roman"/>
        </w:rPr>
        <w:t>227</w:t>
      </w:r>
      <w:r>
        <w:rPr>
          <w:rFonts w:ascii="Times New Roman" w:eastAsia="Times New Roman" w:hAnsi="Times New Roman" w:cs="Times New Roman"/>
        </w:rPr>
        <w:t>-2613</w:t>
      </w:r>
      <w:r>
        <w:rPr>
          <w:rFonts w:ascii="Times New Roman" w:eastAsia="Times New Roman" w:hAnsi="Times New Roman" w:cs="Times New Roman"/>
        </w:rPr>
        <w:t>/</w:t>
      </w:r>
      <w:r>
        <w:rPr>
          <w:rFonts w:ascii="Times New Roman" w:eastAsia="Times New Roman" w:hAnsi="Times New Roman" w:cs="Times New Roman"/>
        </w:rPr>
        <w:t>2026</w:t>
      </w:r>
    </w:p>
    <w:p>
      <w:pPr>
        <w:spacing w:before="0" w:after="0"/>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ПОСТАНОВЛЕНИЕ</w:t>
      </w:r>
    </w:p>
    <w:p>
      <w:pPr>
        <w:spacing w:before="0" w:after="0"/>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01 апреля 2026</w:t>
      </w:r>
      <w:r>
        <w:rPr>
          <w:rFonts w:ascii="Times New Roman" w:eastAsia="Times New Roman" w:hAnsi="Times New Roman" w:cs="Times New Roman"/>
          <w:sz w:val="28"/>
          <w:szCs w:val="28"/>
        </w:rPr>
        <w:t xml:space="preserve"> года</w:t>
      </w:r>
      <w:r>
        <w:rPr>
          <w:rFonts w:ascii="Times New Roman" w:eastAsia="Times New Roman" w:hAnsi="Times New Roman" w:cs="Times New Roman"/>
          <w:sz w:val="28"/>
          <w:szCs w:val="28"/>
        </w:rPr>
        <w:t xml:space="preserve">                                                                                    </w:t>
      </w:r>
    </w:p>
    <w:p>
      <w:pPr>
        <w:spacing w:before="0" w:after="0"/>
        <w:rPr>
          <w:sz w:val="28"/>
          <w:szCs w:val="28"/>
        </w:rPr>
      </w:pPr>
    </w:p>
    <w:p>
      <w:pPr>
        <w:spacing w:before="0" w:after="0"/>
        <w:ind w:firstLine="708"/>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w:t>
      </w:r>
      <w:r>
        <w:rPr>
          <w:rFonts w:ascii="Times New Roman" w:eastAsia="Times New Roman" w:hAnsi="Times New Roman" w:cs="Times New Roman"/>
          <w:sz w:val="28"/>
          <w:szCs w:val="28"/>
        </w:rPr>
        <w:t>Айткулова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 xml:space="preserve">., находящийся по адресу: </w:t>
      </w:r>
      <w:r>
        <w:rPr>
          <w:rFonts w:ascii="Times New Roman" w:eastAsia="Times New Roman" w:hAnsi="Times New Roman" w:cs="Times New Roman"/>
          <w:sz w:val="28"/>
          <w:szCs w:val="28"/>
        </w:rPr>
        <w:t xml:space="preserve">Ханты-Мансийский автономный округ – Югра, г. Сургут, ул. Гагарина, д. 9, зал судебного </w:t>
      </w:r>
      <w:r>
        <w:rPr>
          <w:rFonts w:ascii="Times New Roman" w:eastAsia="Times New Roman" w:hAnsi="Times New Roman" w:cs="Times New Roman"/>
          <w:sz w:val="28"/>
          <w:szCs w:val="28"/>
        </w:rPr>
        <w:t xml:space="preserve">заседания каб. </w:t>
      </w:r>
      <w:r>
        <w:rPr>
          <w:rFonts w:ascii="Times New Roman" w:eastAsia="Times New Roman" w:hAnsi="Times New Roman" w:cs="Times New Roman"/>
          <w:sz w:val="28"/>
          <w:szCs w:val="28"/>
        </w:rPr>
        <w:t>501</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 xml:space="preserve">рассмотрев в открытом судебном заседании дело об административном правонарушении </w:t>
      </w:r>
      <w:r>
        <w:rPr>
          <w:rFonts w:ascii="Times New Roman" w:eastAsia="Times New Roman" w:hAnsi="Times New Roman" w:cs="Times New Roman"/>
          <w:sz w:val="28"/>
          <w:szCs w:val="28"/>
        </w:rPr>
        <w:t>в отношении должностного лица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генерального </w:t>
      </w:r>
      <w:r>
        <w:rPr>
          <w:rFonts w:ascii="Times New Roman" w:eastAsia="Times New Roman" w:hAnsi="Times New Roman" w:cs="Times New Roman"/>
          <w:sz w:val="28"/>
          <w:szCs w:val="28"/>
        </w:rPr>
        <w:t>директора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ООО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Style w:val="cat-UserDefinedgrp-36rplc-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Булатовой Юлии Фаритовны, </w:t>
      </w:r>
      <w:r>
        <w:rPr>
          <w:rStyle w:val="cat-UserDefinedgrp-37rplc-10"/>
          <w:rFonts w:ascii="Times New Roman" w:eastAsia="Times New Roman" w:hAnsi="Times New Roman" w:cs="Times New Roman"/>
          <w:sz w:val="28"/>
          <w:szCs w:val="28"/>
        </w:rPr>
        <w:t>...</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rPr>
          <w:sz w:val="28"/>
          <w:szCs w:val="28"/>
        </w:rPr>
      </w:pPr>
    </w:p>
    <w:p>
      <w:pPr>
        <w:spacing w:before="0" w:after="0"/>
        <w:ind w:firstLine="708"/>
        <w:jc w:val="both"/>
        <w:rPr>
          <w:sz w:val="28"/>
          <w:szCs w:val="28"/>
        </w:rPr>
      </w:pPr>
      <w:r>
        <w:rPr>
          <w:rFonts w:ascii="Times New Roman" w:eastAsia="Times New Roman" w:hAnsi="Times New Roman" w:cs="Times New Roman"/>
          <w:sz w:val="28"/>
          <w:szCs w:val="28"/>
        </w:rPr>
        <w:t>Должностное лицо –</w:t>
      </w:r>
      <w:r>
        <w:rPr>
          <w:rFonts w:ascii="Times New Roman" w:eastAsia="Times New Roman" w:hAnsi="Times New Roman" w:cs="Times New Roman"/>
          <w:sz w:val="28"/>
          <w:szCs w:val="28"/>
        </w:rPr>
        <w:t xml:space="preserve">генеральный </w:t>
      </w:r>
      <w:r>
        <w:rPr>
          <w:rFonts w:ascii="Times New Roman" w:eastAsia="Times New Roman" w:hAnsi="Times New Roman" w:cs="Times New Roman"/>
          <w:sz w:val="28"/>
          <w:szCs w:val="28"/>
        </w:rPr>
        <w:t>директор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ООО «</w:t>
      </w:r>
      <w:r>
        <w:rPr>
          <w:rStyle w:val="cat-UserDefinedgrp-36rplc-1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Булатова Ю.Ф. </w:t>
      </w:r>
      <w:r>
        <w:rPr>
          <w:rFonts w:ascii="Times New Roman" w:eastAsia="Times New Roman" w:hAnsi="Times New Roman" w:cs="Times New Roman"/>
          <w:sz w:val="28"/>
          <w:szCs w:val="28"/>
        </w:rPr>
        <w:t xml:space="preserve">в срок до </w:t>
      </w:r>
      <w:r>
        <w:rPr>
          <w:rFonts w:ascii="Times New Roman" w:eastAsia="Times New Roman" w:hAnsi="Times New Roman" w:cs="Times New Roman"/>
          <w:sz w:val="28"/>
          <w:szCs w:val="28"/>
        </w:rPr>
        <w:t>09.10.2025</w:t>
      </w:r>
      <w:r>
        <w:rPr>
          <w:rFonts w:ascii="Times New Roman" w:eastAsia="Times New Roman" w:hAnsi="Times New Roman" w:cs="Times New Roman"/>
          <w:sz w:val="28"/>
          <w:szCs w:val="28"/>
        </w:rPr>
        <w:t xml:space="preserve"> не </w:t>
      </w:r>
      <w:r>
        <w:rPr>
          <w:rFonts w:ascii="Times New Roman" w:eastAsia="Times New Roman" w:hAnsi="Times New Roman" w:cs="Times New Roman"/>
          <w:sz w:val="28"/>
          <w:szCs w:val="28"/>
        </w:rPr>
        <w:t>предоставил</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Инспекцию ФНС России по г. Сургуту, расположенную по адресу: Ханты-Мансийского автономного округа – Югра, г. Сургут, ул. Геологическая, д. 2, документы, представление которых предусмотрено законом и необходимо для осуществления этим органом его законной деятельности. Требова</w:t>
      </w:r>
      <w:r>
        <w:rPr>
          <w:rFonts w:ascii="Times New Roman" w:eastAsia="Times New Roman" w:hAnsi="Times New Roman" w:cs="Times New Roman"/>
          <w:sz w:val="28"/>
          <w:szCs w:val="28"/>
        </w:rPr>
        <w:t xml:space="preserve">ние о предоставлении документов, </w:t>
      </w:r>
      <w:r>
        <w:rPr>
          <w:rFonts w:ascii="Times New Roman" w:eastAsia="Times New Roman" w:hAnsi="Times New Roman" w:cs="Times New Roman"/>
          <w:sz w:val="28"/>
          <w:szCs w:val="28"/>
        </w:rPr>
        <w:t>касающихся деятельности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ООО </w:t>
      </w:r>
      <w:r>
        <w:rPr>
          <w:rStyle w:val="cat-UserDefinedgrp-38rplc-23"/>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связи 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выездной налоговой проверкой </w:t>
      </w:r>
      <w:r>
        <w:rPr>
          <w:rFonts w:ascii="Times New Roman" w:eastAsia="Times New Roman" w:hAnsi="Times New Roman" w:cs="Times New Roman"/>
          <w:sz w:val="28"/>
          <w:szCs w:val="28"/>
        </w:rPr>
        <w:t>за период 01.01.</w:t>
      </w:r>
      <w:r>
        <w:rPr>
          <w:rFonts w:ascii="Times New Roman" w:eastAsia="Times New Roman" w:hAnsi="Times New Roman" w:cs="Times New Roman"/>
          <w:sz w:val="28"/>
          <w:szCs w:val="28"/>
        </w:rPr>
        <w:t>2022</w:t>
      </w:r>
      <w:r>
        <w:rPr>
          <w:rFonts w:ascii="Times New Roman" w:eastAsia="Times New Roman" w:hAnsi="Times New Roman" w:cs="Times New Roman"/>
          <w:sz w:val="28"/>
          <w:szCs w:val="28"/>
        </w:rPr>
        <w:t>-31.</w:t>
      </w:r>
      <w:r>
        <w:rPr>
          <w:rFonts w:ascii="Times New Roman" w:eastAsia="Times New Roman" w:hAnsi="Times New Roman" w:cs="Times New Roman"/>
          <w:sz w:val="28"/>
          <w:szCs w:val="28"/>
        </w:rPr>
        <w:t>12</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2024</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требование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8881/13/СА</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22.09.2025</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направлено по телекоммуникационным каналам связи, электронный документ получен </w:t>
      </w:r>
      <w:r>
        <w:rPr>
          <w:rFonts w:ascii="Times New Roman" w:eastAsia="Times New Roman" w:hAnsi="Times New Roman" w:cs="Times New Roman"/>
          <w:sz w:val="28"/>
          <w:szCs w:val="28"/>
        </w:rPr>
        <w:t>02.10.2025</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тем самым совершил</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административное правонарушение, за которое предусмотрена ответственность частью 1 статьи 15.6 Кодекса РФ об административных правонарушениях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 </w:t>
      </w:r>
    </w:p>
    <w:p>
      <w:pPr>
        <w:spacing w:before="0" w:after="0"/>
        <w:ind w:firstLine="709"/>
        <w:jc w:val="both"/>
        <w:rPr>
          <w:sz w:val="28"/>
          <w:szCs w:val="28"/>
        </w:rPr>
      </w:pPr>
      <w:r>
        <w:rPr>
          <w:rFonts w:ascii="Times New Roman" w:eastAsia="Times New Roman" w:hAnsi="Times New Roman" w:cs="Times New Roman"/>
          <w:sz w:val="28"/>
          <w:szCs w:val="28"/>
        </w:rPr>
        <w:t>Булатова Ю.Ф.</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 времени и месте судебного заседания </w:t>
      </w:r>
      <w:r>
        <w:rPr>
          <w:rFonts w:ascii="Times New Roman" w:eastAsia="Times New Roman" w:hAnsi="Times New Roman" w:cs="Times New Roman"/>
          <w:sz w:val="28"/>
          <w:szCs w:val="28"/>
        </w:rPr>
        <w:t>извещен</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надлежащим образом, судебной повесткой, в судебное заседание не </w:t>
      </w:r>
      <w:r>
        <w:rPr>
          <w:rFonts w:ascii="Times New Roman" w:eastAsia="Times New Roman" w:hAnsi="Times New Roman" w:cs="Times New Roman"/>
          <w:sz w:val="28"/>
          <w:szCs w:val="28"/>
        </w:rPr>
        <w:t>явил</w:t>
      </w:r>
      <w:r>
        <w:rPr>
          <w:rFonts w:ascii="Times New Roman" w:eastAsia="Times New Roman" w:hAnsi="Times New Roman" w:cs="Times New Roman"/>
          <w:sz w:val="28"/>
          <w:szCs w:val="28"/>
        </w:rPr>
        <w:t>ась</w:t>
      </w:r>
      <w:r>
        <w:rPr>
          <w:rFonts w:ascii="Times New Roman" w:eastAsia="Times New Roman" w:hAnsi="Times New Roman" w:cs="Times New Roman"/>
          <w:sz w:val="28"/>
          <w:szCs w:val="28"/>
        </w:rPr>
        <w:t xml:space="preserve">, ходатайств не </w:t>
      </w:r>
      <w:r>
        <w:rPr>
          <w:rFonts w:ascii="Times New Roman" w:eastAsia="Times New Roman" w:hAnsi="Times New Roman" w:cs="Times New Roman"/>
          <w:sz w:val="28"/>
          <w:szCs w:val="28"/>
        </w:rPr>
        <w:t>заявлял</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w:t>
      </w:r>
    </w:p>
    <w:p>
      <w:pPr>
        <w:spacing w:before="0" w:after="0"/>
        <w:ind w:firstLine="709"/>
        <w:jc w:val="both"/>
        <w:rPr>
          <w:sz w:val="28"/>
          <w:szCs w:val="28"/>
        </w:rPr>
      </w:pPr>
      <w:r>
        <w:rPr>
          <w:rFonts w:ascii="Times New Roman" w:eastAsia="Times New Roman" w:hAnsi="Times New Roman" w:cs="Times New Roman"/>
          <w:sz w:val="28"/>
          <w:szCs w:val="28"/>
        </w:rPr>
        <w:t xml:space="preserve">При указанных обстоятельствах судом определено рассмотреть дело в отсутствии </w:t>
      </w:r>
      <w:r>
        <w:rPr>
          <w:rFonts w:ascii="Times New Roman" w:eastAsia="Times New Roman" w:hAnsi="Times New Roman" w:cs="Times New Roman"/>
          <w:sz w:val="28"/>
          <w:szCs w:val="28"/>
        </w:rPr>
        <w:t>Булатовой Ю.Ф.</w:t>
      </w:r>
    </w:p>
    <w:p>
      <w:pPr>
        <w:spacing w:before="0" w:after="0"/>
        <w:ind w:firstLine="708"/>
        <w:jc w:val="both"/>
        <w:rPr>
          <w:sz w:val="28"/>
          <w:szCs w:val="28"/>
        </w:rPr>
      </w:pPr>
      <w:r>
        <w:rPr>
          <w:rFonts w:ascii="Times New Roman" w:eastAsia="Times New Roman" w:hAnsi="Times New Roman" w:cs="Times New Roman"/>
          <w:sz w:val="28"/>
          <w:szCs w:val="28"/>
        </w:rPr>
        <w:t>Общие правила территориальной подсудности дел об административных правонарушениях установлены в ч.</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1 ст.</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29.5 КоАП, согласно которой дела о привлечении к административной ответственности рассматриваются по месту совершения административного правонарушения. </w:t>
      </w:r>
    </w:p>
    <w:p>
      <w:pPr>
        <w:spacing w:before="0" w:after="0"/>
        <w:ind w:firstLine="708"/>
        <w:jc w:val="both"/>
        <w:rPr>
          <w:sz w:val="28"/>
          <w:szCs w:val="28"/>
        </w:rPr>
      </w:pPr>
      <w:r>
        <w:rPr>
          <w:rFonts w:ascii="Times New Roman" w:eastAsia="Times New Roman" w:hAnsi="Times New Roman" w:cs="Times New Roman"/>
          <w:sz w:val="28"/>
          <w:szCs w:val="28"/>
        </w:rPr>
        <w:t>Как следует из разъяснения, содержащегося в п. 3 Постановления Пленума Верховного Суда РФ от 24 марта 2005 г. № 5 «О некоторых вопросах, возникающих у судов при применении Кодекса Российской Федерации об административных правонарушениях» (с изменениями и дополнениями), при определении территориальной подсудности дел об административных правонарушениях, объективная сторона которых выражается в бездействии в виде неисполнения установленной правовым актом обязанности, необходимо исходить из места жительства физического лица, в том числе индивидуального предпринимателя, места исполнения должностным лицом своих обязанностей либо места нахождения юридического лица, определяемого в соответствии со статьей</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54 ГК РФ.</w:t>
      </w:r>
    </w:p>
    <w:p>
      <w:pPr>
        <w:spacing w:before="0" w:after="0"/>
        <w:ind w:firstLine="708"/>
        <w:jc w:val="both"/>
        <w:rPr>
          <w:sz w:val="28"/>
          <w:szCs w:val="28"/>
        </w:rPr>
      </w:pPr>
      <w:r>
        <w:rPr>
          <w:rFonts w:ascii="Times New Roman" w:eastAsia="Times New Roman" w:hAnsi="Times New Roman" w:cs="Times New Roman"/>
          <w:sz w:val="28"/>
          <w:szCs w:val="28"/>
        </w:rPr>
        <w:t>Юридический адрес общества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 </w:t>
      </w:r>
      <w:r>
        <w:rPr>
          <w:rStyle w:val="cat-UserDefinedgrp-39rplc-31"/>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Ходатайство от лица, привлекаемого к административной ответственности, о направлении дела об административном правонарушении для рассмотрения по месту жительства не поступало.</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 xml:space="preserve">В соответствии со ст. 93.1 НК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олжностное лицо налогового органа, проводящее налоговую проверку, вправе</w:t>
      </w:r>
      <w:r>
        <w:rPr>
          <w:rFonts w:ascii="Times New Roman" w:eastAsia="Times New Roman" w:hAnsi="Times New Roman" w:cs="Times New Roman"/>
          <w:sz w:val="28"/>
          <w:szCs w:val="28"/>
        </w:rPr>
        <w:t> </w:t>
      </w:r>
      <w:hyperlink r:id="rId4" w:anchor="dst100004" w:history="1">
        <w:r>
          <w:rPr>
            <w:rFonts w:ascii="Times New Roman" w:eastAsia="Times New Roman" w:hAnsi="Times New Roman" w:cs="Times New Roman"/>
            <w:color w:val="0000EE"/>
            <w:sz w:val="28"/>
            <w:szCs w:val="28"/>
          </w:rPr>
          <w:t>истребовать</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Истребование документов (информации), касающихся деятельности проверяемого налогоплательщика (плательщика сбора, плательщика страховых взносов,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проведении дополнительных мероприятий налогового контроля.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Должностное лицо налогового органа, проводящее налоговый мониторинг, вправе истребовать у контрагента или иных лиц, располагающих документами (информацией), касающимися деятельности организации, в отношении которой проводится налоговый мониторинг, эти документы (информацию).</w:t>
      </w:r>
    </w:p>
    <w:p>
      <w:pPr>
        <w:spacing w:before="0" w:after="0"/>
        <w:ind w:firstLine="708"/>
        <w:jc w:val="both"/>
        <w:rPr>
          <w:sz w:val="28"/>
          <w:szCs w:val="28"/>
        </w:rPr>
      </w:pPr>
      <w:r>
        <w:rPr>
          <w:rFonts w:ascii="Times New Roman" w:eastAsia="Times New Roman" w:hAnsi="Times New Roman" w:cs="Times New Roman"/>
          <w:sz w:val="28"/>
          <w:szCs w:val="28"/>
        </w:rPr>
        <w:t xml:space="preserve">Согласно п. 5 ст. 93.1 НК РФ - </w:t>
      </w:r>
      <w:r>
        <w:rPr>
          <w:rFonts w:ascii="Times New Roman" w:eastAsia="Times New Roman" w:hAnsi="Times New Roman" w:cs="Times New Roman"/>
          <w:sz w:val="28"/>
          <w:szCs w:val="28"/>
        </w:rPr>
        <w:t>л</w:t>
      </w:r>
      <w:r>
        <w:rPr>
          <w:rFonts w:ascii="Times New Roman" w:eastAsia="Times New Roman" w:hAnsi="Times New Roman" w:cs="Times New Roman"/>
          <w:sz w:val="28"/>
          <w:szCs w:val="28"/>
        </w:rPr>
        <w:t>ицо, получившее требование о представлении документов (информации) в соответствии с</w:t>
      </w:r>
      <w:r>
        <w:rPr>
          <w:rFonts w:ascii="Times New Roman" w:eastAsia="Times New Roman" w:hAnsi="Times New Roman" w:cs="Times New Roman"/>
          <w:sz w:val="28"/>
          <w:szCs w:val="28"/>
        </w:rPr>
        <w:t> </w:t>
      </w:r>
      <w:hyperlink r:id="rId5" w:anchor="dst5208" w:history="1">
        <w:r>
          <w:rPr>
            <w:rFonts w:ascii="Times New Roman" w:eastAsia="Times New Roman" w:hAnsi="Times New Roman" w:cs="Times New Roman"/>
            <w:color w:val="0000EE"/>
            <w:sz w:val="28"/>
            <w:szCs w:val="28"/>
          </w:rPr>
          <w:t>пунктами 1</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5" w:anchor="dst2349" w:history="1">
        <w:r>
          <w:rPr>
            <w:rFonts w:ascii="Times New Roman" w:eastAsia="Times New Roman" w:hAnsi="Times New Roman" w:cs="Times New Roman"/>
            <w:color w:val="0000EE"/>
            <w:sz w:val="28"/>
            <w:szCs w:val="28"/>
          </w:rPr>
          <w:t>1.1</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5" w:anchor="dst6273" w:history="1">
        <w:r>
          <w:rPr>
            <w:rFonts w:ascii="Times New Roman" w:eastAsia="Times New Roman" w:hAnsi="Times New Roman" w:cs="Times New Roman"/>
            <w:color w:val="0000EE"/>
            <w:sz w:val="28"/>
            <w:szCs w:val="28"/>
          </w:rPr>
          <w:t>3.1</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настоящей статьи, исполняет его в течение пяти дней со дня получения или в тот же срок уведомляет, что не располагает истребуемыми документами (информацией).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Лицо, получившее требование о представлении документов (информации) в соответствии с</w:t>
      </w:r>
      <w:r>
        <w:rPr>
          <w:rFonts w:ascii="Times New Roman" w:eastAsia="Times New Roman" w:hAnsi="Times New Roman" w:cs="Times New Roman"/>
          <w:sz w:val="28"/>
          <w:szCs w:val="28"/>
        </w:rPr>
        <w:t> </w:t>
      </w:r>
      <w:hyperlink r:id="rId5" w:anchor="dst2491" w:history="1">
        <w:r>
          <w:rPr>
            <w:rFonts w:ascii="Times New Roman" w:eastAsia="Times New Roman" w:hAnsi="Times New Roman" w:cs="Times New Roman"/>
            <w:color w:val="0000EE"/>
            <w:sz w:val="28"/>
            <w:szCs w:val="28"/>
          </w:rPr>
          <w:t>пунктами 2</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5" w:anchor="dst4974" w:history="1">
        <w:r>
          <w:rPr>
            <w:rFonts w:ascii="Times New Roman" w:eastAsia="Times New Roman" w:hAnsi="Times New Roman" w:cs="Times New Roman"/>
            <w:color w:val="0000EE"/>
            <w:sz w:val="28"/>
            <w:szCs w:val="28"/>
          </w:rPr>
          <w:t>2.1</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настоящей статьи, исполняет его в течение десяти дней со дня получения или в тот же срок уведомляет, что не располагает истребуемыми документами (информацией).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Если истребуемые документы (информация) не могут быть представлены в указанные в настоящем пункте сроки, налоговый орган при </w:t>
      </w:r>
      <w:r>
        <w:rPr>
          <w:rFonts w:ascii="Times New Roman" w:eastAsia="Times New Roman" w:hAnsi="Times New Roman" w:cs="Times New Roman"/>
          <w:sz w:val="28"/>
          <w:szCs w:val="28"/>
        </w:rPr>
        <w:t>получении от лица, у которого истребованы документы (информация), уведомления о невозможности представления в установленные сроки документов (информации) и о сроках (при необходимости), в течение которых эти документы (информация) могут быть представлены, вправе продлить срок представления этих документов (информации).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Истребуемые документы представляются с учетом положений, предусмотренных</w:t>
      </w:r>
      <w:r>
        <w:rPr>
          <w:rFonts w:ascii="Times New Roman" w:eastAsia="Times New Roman" w:hAnsi="Times New Roman" w:cs="Times New Roman"/>
          <w:sz w:val="28"/>
          <w:szCs w:val="28"/>
        </w:rPr>
        <w:t> </w:t>
      </w:r>
      <w:hyperlink r:id="rId6" w:anchor="dst3616" w:history="1">
        <w:r>
          <w:rPr>
            <w:rFonts w:ascii="Times New Roman" w:eastAsia="Times New Roman" w:hAnsi="Times New Roman" w:cs="Times New Roman"/>
            <w:color w:val="0000EE"/>
            <w:sz w:val="28"/>
            <w:szCs w:val="28"/>
          </w:rPr>
          <w:t>пунктами 2</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6" w:anchor="dst2992" w:history="1">
        <w:r>
          <w:rPr>
            <w:rFonts w:ascii="Times New Roman" w:eastAsia="Times New Roman" w:hAnsi="Times New Roman" w:cs="Times New Roman"/>
            <w:color w:val="0000EE"/>
            <w:sz w:val="28"/>
            <w:szCs w:val="28"/>
          </w:rPr>
          <w:t>5 статьи 93</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Кодекса. Указанное в настоящем пункте уведомление представляется в порядке, предусмотренном</w:t>
      </w:r>
      <w:r>
        <w:rPr>
          <w:rFonts w:ascii="Times New Roman" w:eastAsia="Times New Roman" w:hAnsi="Times New Roman" w:cs="Times New Roman"/>
          <w:sz w:val="28"/>
          <w:szCs w:val="28"/>
        </w:rPr>
        <w:t> </w:t>
      </w:r>
      <w:hyperlink r:id="rId6" w:anchor="dst4066" w:history="1">
        <w:r>
          <w:rPr>
            <w:rFonts w:ascii="Times New Roman" w:eastAsia="Times New Roman" w:hAnsi="Times New Roman" w:cs="Times New Roman"/>
            <w:color w:val="0000EE"/>
            <w:sz w:val="28"/>
            <w:szCs w:val="28"/>
          </w:rPr>
          <w:t>пунктом 3 статьи 93</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настоящего Кодекса.</w:t>
      </w:r>
    </w:p>
    <w:p>
      <w:pPr>
        <w:spacing w:before="0" w:after="0"/>
        <w:ind w:firstLine="708"/>
        <w:jc w:val="both"/>
        <w:rPr>
          <w:sz w:val="28"/>
          <w:szCs w:val="28"/>
        </w:rPr>
      </w:pPr>
      <w:r>
        <w:rPr>
          <w:rFonts w:ascii="Times New Roman" w:eastAsia="Times New Roman" w:hAnsi="Times New Roman" w:cs="Times New Roman"/>
          <w:sz w:val="28"/>
          <w:szCs w:val="28"/>
        </w:rPr>
        <w:t>Ходатайство от должностного лица о продлении срока предоставления документов не поступало.</w:t>
      </w:r>
    </w:p>
    <w:p>
      <w:pPr>
        <w:spacing w:before="0" w:after="0"/>
        <w:ind w:firstLine="708"/>
        <w:jc w:val="both"/>
        <w:rPr>
          <w:sz w:val="28"/>
          <w:szCs w:val="28"/>
        </w:rPr>
      </w:pPr>
      <w:r>
        <w:rPr>
          <w:rFonts w:ascii="Times New Roman" w:eastAsia="Times New Roman" w:hAnsi="Times New Roman" w:cs="Times New Roman"/>
          <w:sz w:val="28"/>
          <w:szCs w:val="28"/>
        </w:rPr>
        <w:t>Изучив представленные материалы дела, суд считает,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w:t>
      </w:r>
    </w:p>
    <w:p>
      <w:pPr>
        <w:spacing w:before="0" w:after="0"/>
        <w:ind w:firstLine="708"/>
        <w:jc w:val="both"/>
        <w:rPr>
          <w:sz w:val="28"/>
          <w:szCs w:val="28"/>
        </w:rPr>
      </w:pPr>
      <w:r>
        <w:rPr>
          <w:rFonts w:ascii="Times New Roman" w:eastAsia="Times New Roman" w:hAnsi="Times New Roman" w:cs="Times New Roman"/>
          <w:sz w:val="28"/>
          <w:szCs w:val="28"/>
        </w:rPr>
        <w:t xml:space="preserve">- протоколом об административном правонарушении № </w:t>
      </w:r>
      <w:r>
        <w:rPr>
          <w:rFonts w:ascii="Times New Roman" w:eastAsia="Times New Roman" w:hAnsi="Times New Roman" w:cs="Times New Roman"/>
          <w:sz w:val="28"/>
          <w:szCs w:val="28"/>
        </w:rPr>
        <w:t>25455</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котором изложены обстоятельства совершения административного правонарушения;</w:t>
      </w:r>
    </w:p>
    <w:p>
      <w:pPr>
        <w:spacing w:before="0" w:after="0"/>
        <w:ind w:firstLine="708"/>
        <w:jc w:val="both"/>
        <w:rPr>
          <w:sz w:val="28"/>
          <w:szCs w:val="28"/>
        </w:rPr>
      </w:pPr>
      <w:r>
        <w:rPr>
          <w:rFonts w:ascii="Times New Roman" w:eastAsia="Times New Roman" w:hAnsi="Times New Roman" w:cs="Times New Roman"/>
          <w:sz w:val="28"/>
          <w:szCs w:val="28"/>
        </w:rPr>
        <w:t>- копией выписки из единого государственного реестра юридических лиц;</w:t>
      </w:r>
    </w:p>
    <w:p>
      <w:pPr>
        <w:spacing w:before="0" w:after="0"/>
        <w:ind w:firstLine="708"/>
        <w:jc w:val="both"/>
        <w:rPr>
          <w:sz w:val="28"/>
          <w:szCs w:val="28"/>
        </w:rPr>
      </w:pPr>
      <w:r>
        <w:rPr>
          <w:rFonts w:ascii="Times New Roman" w:eastAsia="Times New Roman" w:hAnsi="Times New Roman" w:cs="Times New Roman"/>
          <w:sz w:val="28"/>
          <w:szCs w:val="28"/>
        </w:rPr>
        <w:t xml:space="preserve">- копией требования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8881/13/СА от 22.09.2025</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реестром документа</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 копией информационного письма от </w:t>
      </w:r>
      <w:r>
        <w:rPr>
          <w:rFonts w:ascii="Times New Roman" w:eastAsia="Times New Roman" w:hAnsi="Times New Roman" w:cs="Times New Roman"/>
          <w:sz w:val="28"/>
          <w:szCs w:val="28"/>
        </w:rPr>
        <w:t>02.12</w:t>
      </w:r>
      <w:r>
        <w:rPr>
          <w:rFonts w:ascii="Times New Roman" w:eastAsia="Times New Roman" w:hAnsi="Times New Roman" w:cs="Times New Roman"/>
          <w:sz w:val="28"/>
          <w:szCs w:val="28"/>
        </w:rPr>
        <w:t>.2025</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списком исходящей корреспонденции;</w:t>
      </w:r>
    </w:p>
    <w:p>
      <w:pPr>
        <w:spacing w:before="0" w:after="0"/>
        <w:ind w:firstLine="708"/>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8"/>
        <w:jc w:val="both"/>
        <w:rPr>
          <w:sz w:val="28"/>
          <w:szCs w:val="28"/>
        </w:rPr>
      </w:pPr>
      <w:r>
        <w:rPr>
          <w:rFonts w:ascii="Times New Roman" w:eastAsia="Times New Roman" w:hAnsi="Times New Roman" w:cs="Times New Roman"/>
          <w:sz w:val="28"/>
          <w:szCs w:val="28"/>
        </w:rPr>
        <w:t xml:space="preserve">Таким образом, прихожу к выводу о том, что действия должностного лица </w:t>
      </w:r>
      <w:r>
        <w:rPr>
          <w:rFonts w:ascii="Times New Roman" w:eastAsia="Times New Roman" w:hAnsi="Times New Roman" w:cs="Times New Roman"/>
          <w:sz w:val="28"/>
          <w:szCs w:val="28"/>
        </w:rPr>
        <w:t xml:space="preserve">генерального директора </w:t>
      </w:r>
      <w:r>
        <w:rPr>
          <w:rFonts w:ascii="Times New Roman" w:eastAsia="Times New Roman" w:hAnsi="Times New Roman" w:cs="Times New Roman"/>
          <w:sz w:val="28"/>
          <w:szCs w:val="28"/>
        </w:rPr>
        <w:t>ООО «</w:t>
      </w:r>
      <w:r>
        <w:rPr>
          <w:rStyle w:val="cat-UserDefinedgrp-36rplc-35"/>
          <w:rFonts w:ascii="Times New Roman" w:eastAsia="Times New Roman" w:hAnsi="Times New Roman" w:cs="Times New Roman"/>
          <w:sz w:val="28"/>
          <w:szCs w:val="28"/>
        </w:rPr>
        <w:t>...</w:t>
      </w:r>
      <w:r>
        <w:rPr>
          <w:rFonts w:ascii="Times New Roman" w:eastAsia="Times New Roman" w:hAnsi="Times New Roman" w:cs="Times New Roman"/>
          <w:sz w:val="28"/>
          <w:szCs w:val="28"/>
        </w:rPr>
        <w:t>» Булатовой Юлии Фаритовны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правильно квалифицированы по ч. 1 ст. 15.6 КоАП РФ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w:t>
      </w:r>
    </w:p>
    <w:p>
      <w:pPr>
        <w:spacing w:before="0" w:after="0"/>
        <w:ind w:firstLine="708"/>
        <w:jc w:val="both"/>
        <w:rPr>
          <w:sz w:val="28"/>
          <w:szCs w:val="28"/>
        </w:rPr>
      </w:pPr>
      <w:r>
        <w:rPr>
          <w:rFonts w:ascii="Times New Roman" w:eastAsia="Times New Roman" w:hAnsi="Times New Roman" w:cs="Times New Roman"/>
          <w:sz w:val="28"/>
          <w:szCs w:val="28"/>
        </w:rPr>
        <w:t>Все имеющиеся в деле доказательства, получены в соответствии с требованиями закона, последовательны, согласуются между собой, и у суда нет оснований им не доверять.</w:t>
      </w:r>
    </w:p>
    <w:p>
      <w:pPr>
        <w:spacing w:before="0" w:after="0"/>
        <w:ind w:firstLine="708"/>
        <w:jc w:val="both"/>
        <w:rPr>
          <w:sz w:val="28"/>
          <w:szCs w:val="28"/>
        </w:rPr>
      </w:pPr>
      <w:r>
        <w:rPr>
          <w:rFonts w:ascii="Times New Roman" w:eastAsia="Times New Roman" w:hAnsi="Times New Roman" w:cs="Times New Roman"/>
          <w:sz w:val="28"/>
          <w:szCs w:val="28"/>
        </w:rPr>
        <w:t>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w:t>
      </w:r>
    </w:p>
    <w:p>
      <w:pPr>
        <w:spacing w:before="0" w:after="0"/>
        <w:ind w:firstLine="708"/>
        <w:jc w:val="both"/>
        <w:rPr>
          <w:sz w:val="28"/>
          <w:szCs w:val="28"/>
        </w:rPr>
      </w:pPr>
      <w:r>
        <w:rPr>
          <w:rFonts w:ascii="Times New Roman" w:eastAsia="Times New Roman" w:hAnsi="Times New Roman" w:cs="Times New Roman"/>
          <w:sz w:val="28"/>
          <w:szCs w:val="28"/>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8"/>
        <w:jc w:val="both"/>
        <w:rPr>
          <w:sz w:val="28"/>
          <w:szCs w:val="28"/>
        </w:rPr>
      </w:pPr>
      <w:r>
        <w:rPr>
          <w:rFonts w:ascii="Times New Roman" w:eastAsia="Times New Roman" w:hAnsi="Times New Roman" w:cs="Times New Roman"/>
          <w:sz w:val="28"/>
          <w:szCs w:val="28"/>
        </w:rPr>
        <w:t>Обстоятельств, перечисленных в ст. 29.2 КоАП РФ, исключающих возможность рассмотрения дела об административном правонарушении, не имеется.</w:t>
      </w:r>
    </w:p>
    <w:p>
      <w:pPr>
        <w:spacing w:before="0" w:after="0"/>
        <w:ind w:firstLine="708"/>
        <w:jc w:val="both"/>
        <w:rPr>
          <w:sz w:val="28"/>
          <w:szCs w:val="28"/>
        </w:rPr>
      </w:pPr>
      <w:r>
        <w:rPr>
          <w:rFonts w:ascii="Times New Roman" w:eastAsia="Times New Roman" w:hAnsi="Times New Roman" w:cs="Times New Roman"/>
          <w:sz w:val="28"/>
          <w:szCs w:val="28"/>
        </w:rPr>
        <w:t xml:space="preserve">Обстоятельств, предусмотренных ст. 4.2 КоАП РФ, смягчающих административную ответственность, суд не усматривает. </w:t>
      </w:r>
    </w:p>
    <w:p>
      <w:pPr>
        <w:spacing w:before="0" w:after="0"/>
        <w:ind w:firstLine="708"/>
        <w:jc w:val="both"/>
        <w:rPr>
          <w:sz w:val="28"/>
          <w:szCs w:val="28"/>
        </w:rPr>
      </w:pPr>
      <w:r>
        <w:rPr>
          <w:rFonts w:ascii="Times New Roman" w:eastAsia="Times New Roman" w:hAnsi="Times New Roman" w:cs="Times New Roman"/>
          <w:sz w:val="28"/>
          <w:szCs w:val="28"/>
        </w:rPr>
        <w:t>Обстоятельств, предусмотренных ст. 4.3 КоАП РФ, отягчающих административную ответственность, с</w:t>
      </w:r>
      <w:r>
        <w:rPr>
          <w:rFonts w:ascii="Times New Roman" w:eastAsia="Times New Roman" w:hAnsi="Times New Roman" w:cs="Times New Roman"/>
          <w:sz w:val="28"/>
          <w:szCs w:val="28"/>
        </w:rPr>
        <w:t>уд не усматривает</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При назначении наказания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учитывая характер совершенного правонарушения,</w:t>
      </w:r>
      <w:r>
        <w:rPr>
          <w:rFonts w:ascii="Times New Roman" w:eastAsia="Times New Roman" w:hAnsi="Times New Roman" w:cs="Times New Roman"/>
          <w:sz w:val="28"/>
          <w:szCs w:val="28"/>
        </w:rPr>
        <w:t xml:space="preserve"> конкретные обстоятельства дела,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личность </w:t>
      </w:r>
      <w:r>
        <w:rPr>
          <w:rFonts w:ascii="Times New Roman" w:eastAsia="Times New Roman" w:hAnsi="Times New Roman" w:cs="Times New Roman"/>
          <w:sz w:val="28"/>
          <w:szCs w:val="28"/>
        </w:rPr>
        <w:t>правонарушителя, отсутствие обстоятельств отягчающих ответственность, суд считает возможным назначить наказание в минимальном, предусмотренном санкцией размере.</w:t>
      </w:r>
    </w:p>
    <w:p>
      <w:pPr>
        <w:spacing w:before="0" w:after="0"/>
        <w:ind w:firstLine="708"/>
        <w:jc w:val="both"/>
        <w:rPr>
          <w:sz w:val="28"/>
          <w:szCs w:val="28"/>
        </w:rPr>
      </w:pPr>
      <w:r>
        <w:rPr>
          <w:rFonts w:ascii="Times New Roman" w:eastAsia="Times New Roman" w:hAnsi="Times New Roman" w:cs="Times New Roman"/>
          <w:sz w:val="28"/>
          <w:szCs w:val="28"/>
        </w:rPr>
        <w:t>На основании изложенного, руководствуясь ст. 29.9-29.11 Кодекса РФ об административных правонарушениях, мировой судья</w:t>
      </w:r>
    </w:p>
    <w:p>
      <w:pPr>
        <w:spacing w:before="0" w:after="0"/>
        <w:jc w:val="center"/>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jc w:val="both"/>
        <w:rPr>
          <w:sz w:val="28"/>
          <w:szCs w:val="28"/>
        </w:rPr>
      </w:pPr>
    </w:p>
    <w:p>
      <w:pPr>
        <w:spacing w:before="0" w:after="0"/>
        <w:ind w:firstLine="708"/>
        <w:jc w:val="both"/>
        <w:rPr>
          <w:sz w:val="28"/>
          <w:szCs w:val="28"/>
        </w:rPr>
      </w:pPr>
      <w:r>
        <w:rPr>
          <w:rFonts w:ascii="Times New Roman" w:eastAsia="Times New Roman" w:hAnsi="Times New Roman" w:cs="Times New Roman"/>
          <w:sz w:val="28"/>
          <w:szCs w:val="28"/>
        </w:rPr>
        <w:t>Должностное лицо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генерального директора </w:t>
      </w:r>
      <w:r>
        <w:rPr>
          <w:rFonts w:ascii="Times New Roman" w:eastAsia="Times New Roman" w:hAnsi="Times New Roman" w:cs="Times New Roman"/>
          <w:sz w:val="28"/>
          <w:szCs w:val="28"/>
        </w:rPr>
        <w:t>ООО «</w:t>
      </w:r>
      <w:r>
        <w:rPr>
          <w:rStyle w:val="cat-UserDefinedgrp-36rplc-38"/>
          <w:rFonts w:ascii="Times New Roman" w:eastAsia="Times New Roman" w:hAnsi="Times New Roman" w:cs="Times New Roman"/>
          <w:sz w:val="28"/>
          <w:szCs w:val="28"/>
        </w:rPr>
        <w:t>...</w:t>
      </w:r>
      <w:r>
        <w:rPr>
          <w:rFonts w:ascii="Times New Roman" w:eastAsia="Times New Roman" w:hAnsi="Times New Roman" w:cs="Times New Roman"/>
          <w:sz w:val="28"/>
          <w:szCs w:val="28"/>
        </w:rPr>
        <w:t>» Булатову Юлию Фаритовну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признать </w:t>
      </w:r>
      <w:r>
        <w:rPr>
          <w:rFonts w:ascii="Times New Roman" w:eastAsia="Times New Roman" w:hAnsi="Times New Roman" w:cs="Times New Roman"/>
          <w:sz w:val="28"/>
          <w:szCs w:val="28"/>
        </w:rPr>
        <w:t>виновн</w:t>
      </w:r>
      <w:r>
        <w:rPr>
          <w:rFonts w:ascii="Times New Roman" w:eastAsia="Times New Roman" w:hAnsi="Times New Roman" w:cs="Times New Roman"/>
          <w:sz w:val="28"/>
          <w:szCs w:val="28"/>
        </w:rPr>
        <w:t>ой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 1 ст. 15.6 Кодекса РФ об административных правонарушениях и назначить </w:t>
      </w:r>
      <w:r>
        <w:rPr>
          <w:rFonts w:ascii="Times New Roman" w:eastAsia="Times New Roman" w:hAnsi="Times New Roman" w:cs="Times New Roman"/>
          <w:sz w:val="28"/>
          <w:szCs w:val="28"/>
        </w:rPr>
        <w:t>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административное наказание в виде административного штрафа в размере 300 (трехсот) рублей. </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Административный штраф перечислять по следующим реквизитам: получатель: УФК по Ханты-Мансийскому автономному округу – Югре (Департамент административного обеспечения Ханты-Мансийского автономного округа – Югры л/с 04872D08080), Банк: ОКЦ № 8 УГУ Банка России//УФК по Ханты-Мансийскому автономному округу – Югре г. Ханты-Мансийск, счет получателя (номер казначейского счета): 03100643000000018700, банковский счет, входящий в состав единого казначейского счета (ЕКС) 40102810245370000007, БИК 007162163, ОКТМО 71876000, ИНН 8601073664, КПП 860101001, КБК: 72011601203019000140. УИН</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0412365400685002272615138.</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w:t>
      </w:r>
      <w:r>
        <w:rPr>
          <w:rFonts w:ascii="Times New Roman" w:eastAsia="Times New Roman" w:hAnsi="Times New Roman" w:cs="Times New Roman"/>
          <w:sz w:val="28"/>
          <w:szCs w:val="28"/>
        </w:rPr>
        <w:t xml:space="preserve">.25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w:t>
      </w:r>
    </w:p>
    <w:p>
      <w:pPr>
        <w:spacing w:before="0" w:after="0"/>
        <w:ind w:firstLine="708"/>
        <w:jc w:val="both"/>
        <w:rPr>
          <w:sz w:val="28"/>
          <w:szCs w:val="28"/>
        </w:rPr>
      </w:pPr>
      <w:r>
        <w:rPr>
          <w:rFonts w:ascii="Times New Roman" w:eastAsia="Times New Roman" w:hAnsi="Times New Roman" w:cs="Times New Roman"/>
          <w:sz w:val="28"/>
          <w:szCs w:val="28"/>
        </w:rPr>
        <w:t>Постановление может быть обжаловано в течение десяти дней со дня вручения или получения копии постановления в Сургутский городской суд Ханты-Мансийского автономного округа – Югры через мирового судью судебного участка № 13 Сургутского судебного района города окружного значения Сургута Ханты-Мансийского автономного округа – Югры.</w:t>
      </w:r>
    </w:p>
    <w:p>
      <w:pPr>
        <w:spacing w:before="0" w:after="0"/>
        <w:jc w:val="both"/>
        <w:rPr>
          <w:sz w:val="27"/>
          <w:szCs w:val="27"/>
        </w:rPr>
      </w:pPr>
      <w:r>
        <w:rPr>
          <w:rFonts w:ascii="Times New Roman" w:eastAsia="Times New Roman" w:hAnsi="Times New Roman" w:cs="Times New Roman"/>
          <w:sz w:val="27"/>
          <w:szCs w:val="27"/>
        </w:rPr>
        <w:t> </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 xml:space="preserve">Копия верна </w:t>
      </w:r>
    </w:p>
    <w:p>
      <w:pPr>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rPr>
          <w:sz w:val="28"/>
          <w:szCs w:val="28"/>
        </w:rPr>
      </w:pPr>
      <w:r>
        <w:rPr>
          <w:rFonts w:ascii="Times New Roman" w:eastAsia="Times New Roman" w:hAnsi="Times New Roman" w:cs="Times New Roman"/>
          <w:sz w:val="28"/>
          <w:szCs w:val="28"/>
        </w:rPr>
        <w:t>01 апреля 2026</w:t>
      </w:r>
      <w:r>
        <w:rPr>
          <w:rFonts w:ascii="Times New Roman" w:eastAsia="Times New Roman" w:hAnsi="Times New Roman" w:cs="Times New Roman"/>
          <w:sz w:val="28"/>
          <w:szCs w:val="28"/>
        </w:rPr>
        <w:t xml:space="preserve"> года</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6rplc-6">
    <w:name w:val="cat-UserDefined grp-36 rplc-6"/>
    <w:basedOn w:val="DefaultParagraphFont"/>
  </w:style>
  <w:style w:type="character" w:customStyle="1" w:styleId="cat-UserDefinedgrp-37rplc-10">
    <w:name w:val="cat-UserDefined grp-37 rplc-10"/>
    <w:basedOn w:val="DefaultParagraphFont"/>
  </w:style>
  <w:style w:type="character" w:customStyle="1" w:styleId="cat-UserDefinedgrp-36rplc-17">
    <w:name w:val="cat-UserDefined grp-36 rplc-17"/>
    <w:basedOn w:val="DefaultParagraphFont"/>
  </w:style>
  <w:style w:type="character" w:customStyle="1" w:styleId="cat-UserDefinedgrp-38rplc-23">
    <w:name w:val="cat-UserDefined grp-38 rplc-23"/>
    <w:basedOn w:val="DefaultParagraphFont"/>
  </w:style>
  <w:style w:type="character" w:customStyle="1" w:styleId="cat-UserDefinedgrp-39rplc-31">
    <w:name w:val="cat-UserDefined grp-39 rplc-31"/>
    <w:basedOn w:val="DefaultParagraphFont"/>
  </w:style>
  <w:style w:type="character" w:customStyle="1" w:styleId="cat-UserDefinedgrp-36rplc-35">
    <w:name w:val="cat-UserDefined grp-36 rplc-35"/>
    <w:basedOn w:val="DefaultParagraphFont"/>
  </w:style>
  <w:style w:type="character" w:customStyle="1" w:styleId="cat-UserDefinedgrp-36rplc-38">
    <w:name w:val="cat-UserDefined grp-36 rplc-3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54414/96c60c11ee5b73882df84a7de3c4fb18f1a01961/" TargetMode="External" /><Relationship Id="rId5" Type="http://schemas.openxmlformats.org/officeDocument/2006/relationships/hyperlink" Target="https://www.consultant.ru/document/cons_doc_LAW_453492/a679d6e95e9ab1393d2a5164a3773ea807d78a40/" TargetMode="External" /><Relationship Id="rId6" Type="http://schemas.openxmlformats.org/officeDocument/2006/relationships/hyperlink" Target="https://www.consultant.ru/document/cons_doc_LAW_453492/70037e941c811139ea6a204471e1fbdcee8c13f6/"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